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1430"/>
        <w:gridCol w:w="1176"/>
        <w:gridCol w:w="1131"/>
        <w:gridCol w:w="271"/>
        <w:gridCol w:w="845"/>
        <w:gridCol w:w="1146"/>
        <w:gridCol w:w="577"/>
        <w:gridCol w:w="553"/>
        <w:gridCol w:w="1182"/>
        <w:gridCol w:w="1645"/>
      </w:tblGrid>
      <w:tr w14:paraId="57A5F49A">
        <w:trPr>
          <w:trHeight w:val="1134" w:hRule="atLeast"/>
          <w:jc w:val="center"/>
        </w:trPr>
        <w:tc>
          <w:tcPr>
            <w:tcW w:w="5499" w:type="dxa"/>
            <w:gridSpan w:val="5"/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E2812">
            <w:pPr>
              <w:spacing w:before="0" w:after="0"/>
            </w:pPr>
            <w:r>
              <w:rPr>
                <w:rFonts w:ascii="Arial" w:hAnsi="Arial"/>
                <w:b/>
                <w:i w:val="0"/>
                <w:color w:val="FFFFFF"/>
                <w:sz w:val="20"/>
              </w:rPr>
              <w:t>[COMPANY NAME]</w:t>
            </w:r>
            <w:r>
              <w:rPr>
                <w:rFonts w:ascii="Arial" w:hAnsi="Arial"/>
                <w:b/>
                <w:i w:val="0"/>
                <w:color w:val="FFFFFF"/>
                <w:sz w:val="20"/>
              </w:rPr>
              <w:br w:type="textWrapping"/>
            </w:r>
            <w:r>
              <w:rPr>
                <w:rFonts w:ascii="Arial" w:hAnsi="Arial"/>
                <w:b/>
                <w:i w:val="0"/>
                <w:color w:val="FFFFFF"/>
                <w:sz w:val="20"/>
              </w:rPr>
              <w:t>[Address | Phone | Email | GSTIN | PAN]</w:t>
            </w:r>
          </w:p>
        </w:tc>
        <w:tc>
          <w:tcPr>
            <w:tcW w:w="5499" w:type="dxa"/>
            <w:gridSpan w:val="6"/>
            <w:shd w:val="clear" w:color="auto" w:fill="10253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DB094"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FFFFFF"/>
                <w:sz w:val="30"/>
              </w:rPr>
              <w:t>PROFORMA INVOICE</w:t>
            </w:r>
          </w:p>
        </w:tc>
      </w:tr>
      <w:tr w14:paraId="2700F5B1">
        <w:trPr>
          <w:trHeight w:val="510" w:hRule="atLeast"/>
          <w:jc w:val="center"/>
        </w:trPr>
        <w:tc>
          <w:tcPr>
            <w:tcW w:w="2749" w:type="dxa"/>
            <w:gridSpan w:val="2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A4778A1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Proforma No.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04F0F26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Date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8E20468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Valid Until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4B1397C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Place of Supply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</w:tr>
      <w:tr w14:paraId="758CDC7F">
        <w:trPr>
          <w:trHeight w:val="510" w:hRule="atLeast"/>
          <w:jc w:val="center"/>
        </w:trPr>
        <w:tc>
          <w:tcPr>
            <w:tcW w:w="2749" w:type="dxa"/>
            <w:gridSpan w:val="2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3796333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State Code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C2BE8A4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Supply Type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BD48D59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Reverse Charge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130CE25A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Currency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</w:tr>
      <w:tr w14:paraId="1CCB1118">
        <w:trPr>
          <w:trHeight w:val="510" w:hRule="atLeast"/>
          <w:jc w:val="center"/>
        </w:trPr>
        <w:tc>
          <w:tcPr>
            <w:tcW w:w="5498" w:type="dxa"/>
            <w:gridSpan w:val="5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D44FEBC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Customer Reference / Enquiry No.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[________________________________]</w:t>
            </w:r>
          </w:p>
        </w:tc>
        <w:tc>
          <w:tcPr>
            <w:tcW w:w="5498" w:type="dxa"/>
            <w:gridSpan w:val="6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E54B209">
            <w:pPr>
              <w:spacing w:before="0" w:after="0"/>
            </w:pPr>
            <w:r>
              <w:rPr>
                <w:rFonts w:ascii="Arial" w:hAnsi="Arial"/>
                <w:b/>
                <w:color w:val="17365D"/>
                <w:sz w:val="13"/>
              </w:rPr>
              <w:t>Expected Delivery / Service Date</w:t>
            </w:r>
            <w:r>
              <w:rPr>
                <w:rFonts w:ascii="Arial" w:hAnsi="Arial"/>
                <w:b/>
                <w:color w:val="17365D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[______________________]</w:t>
            </w:r>
          </w:p>
        </w:tc>
      </w:tr>
      <w:tr w14:paraId="2F9848A3">
        <w:trPr>
          <w:trHeight w:val="1871" w:hRule="atLeast"/>
          <w:jc w:val="center"/>
        </w:trPr>
        <w:tc>
          <w:tcPr>
            <w:tcW w:w="5499" w:type="dxa"/>
            <w:gridSpan w:val="5"/>
            <w:tcBorders>
              <w:top w:val="single" w:color="17365D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09FCC46">
            <w:pPr>
              <w:spacing w:after="20"/>
            </w:pPr>
            <w:r>
              <w:rPr>
                <w:b/>
                <w:color w:val="17365D"/>
                <w:sz w:val="16"/>
              </w:rPr>
              <w:t>BILL TO</w:t>
            </w:r>
          </w:p>
          <w:p w14:paraId="2C32903B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Name / Company: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66DF2F73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Address: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0E709628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City / State / PIN: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2194CB02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GSTIN / UIN: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0D81D0C4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Contact / Email: </w:t>
            </w:r>
            <w:r>
              <w:rPr>
                <w:i/>
                <w:color w:val="696969"/>
                <w:sz w:val="14"/>
              </w:rPr>
              <w:t>[Type here]</w:t>
            </w:r>
          </w:p>
        </w:tc>
        <w:tc>
          <w:tcPr>
            <w:tcW w:w="5499" w:type="dxa"/>
            <w:gridSpan w:val="6"/>
            <w:tcBorders>
              <w:top w:val="single" w:color="17365D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DBC122C">
            <w:pPr>
              <w:spacing w:after="20"/>
            </w:pPr>
            <w:r>
              <w:rPr>
                <w:b/>
                <w:color w:val="17365D"/>
                <w:sz w:val="16"/>
              </w:rPr>
              <w:t>SHIP TO (IF DIFFERENT)</w:t>
            </w:r>
          </w:p>
          <w:p w14:paraId="63B787AA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Name / Company: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067DCC53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Address: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10A941BC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City / State / PIN: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26AE5606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GSTIN / UIN: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20951348">
            <w:pPr>
              <w:spacing w:after="0"/>
            </w:pPr>
            <w:r>
              <w:rPr>
                <w:b/>
                <w:color w:val="10253F"/>
                <w:sz w:val="13"/>
              </w:rPr>
              <w:t xml:space="preserve">Contact / Email: </w:t>
            </w:r>
            <w:r>
              <w:rPr>
                <w:i/>
                <w:color w:val="696969"/>
                <w:sz w:val="14"/>
              </w:rPr>
              <w:t>[Type here]</w:t>
            </w:r>
          </w:p>
        </w:tc>
      </w:tr>
      <w:tr w14:paraId="1F4E47E9">
        <w:trPr>
          <w:trHeight w:val="510" w:hRule="atLeast"/>
          <w:tblHeader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25816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#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6FB21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Description of Goods / Services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D64AAA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HSN/SAC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3DAF4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Qty / Unit</w:t>
            </w: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AAFDB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Rate (INR)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D5B51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Discount</w:t>
            </w: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C0258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GST %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E4B60B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Taxable Value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17365D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0E4A4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Line Total</w:t>
            </w:r>
          </w:p>
        </w:tc>
      </w:tr>
      <w:tr w14:paraId="5576FB91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3F67D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1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ED9FE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4B36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D3E23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99B79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3E5DF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022FFF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2C88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26271">
            <w:pPr>
              <w:spacing w:before="0" w:after="0"/>
              <w:jc w:val="center"/>
            </w:pPr>
          </w:p>
        </w:tc>
      </w:tr>
      <w:tr w14:paraId="2284DE31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D5C27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2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9B8D9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FF620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8A5C3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9CA7C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EFAE29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6910E4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D21BC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28A92">
            <w:pPr>
              <w:spacing w:before="0" w:after="0"/>
              <w:jc w:val="center"/>
            </w:pPr>
          </w:p>
        </w:tc>
      </w:tr>
      <w:tr w14:paraId="271A686F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BBE72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3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CC126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6335E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5F95B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27BBAD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6D11C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275D9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BAA24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AABF6">
            <w:pPr>
              <w:spacing w:before="0" w:after="0"/>
              <w:jc w:val="center"/>
            </w:pPr>
          </w:p>
        </w:tc>
      </w:tr>
      <w:tr w14:paraId="553182FF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10589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4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2499F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4ED23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E06B9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40E0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B66CF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D58168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B2F0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0F99B">
            <w:pPr>
              <w:spacing w:before="0" w:after="0"/>
              <w:jc w:val="center"/>
            </w:pPr>
          </w:p>
        </w:tc>
      </w:tr>
      <w:tr w14:paraId="2668E967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13782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5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9C93A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30636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874AF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950DE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0F42EC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D2DF6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0F56A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62C682">
            <w:pPr>
              <w:spacing w:before="0" w:after="0"/>
              <w:jc w:val="center"/>
            </w:pPr>
          </w:p>
        </w:tc>
      </w:tr>
      <w:tr w14:paraId="497C9CC2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ECDE8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6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874156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0F903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69359A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2387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CCE282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5E7A4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17F36F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EC5CF">
            <w:pPr>
              <w:spacing w:before="0" w:after="0"/>
              <w:jc w:val="center"/>
            </w:pPr>
          </w:p>
        </w:tc>
      </w:tr>
      <w:tr w14:paraId="678F3C56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94146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7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D692A6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DC485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6016F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2A42A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002B7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3C55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250BC0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5263B">
            <w:pPr>
              <w:spacing w:before="0" w:after="0"/>
              <w:jc w:val="center"/>
            </w:pPr>
          </w:p>
        </w:tc>
      </w:tr>
      <w:tr w14:paraId="7CD115AF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A0DA6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8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362E4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ED81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E6980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741EF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B1F39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D14AC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F16E8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041E7">
            <w:pPr>
              <w:spacing w:before="0" w:after="0"/>
              <w:jc w:val="center"/>
            </w:pPr>
          </w:p>
        </w:tc>
      </w:tr>
      <w:tr w14:paraId="6945E647">
        <w:trPr>
          <w:trHeight w:val="1871" w:hRule="atLeast"/>
          <w:jc w:val="center"/>
        </w:trPr>
        <w:tc>
          <w:tcPr>
            <w:tcW w:w="5499" w:type="dxa"/>
            <w:gridSpan w:val="5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80CD4FF">
            <w:r>
              <w:rPr>
                <w:b/>
                <w:color w:val="17365D"/>
                <w:sz w:val="15"/>
              </w:rPr>
              <w:t>BANK / PAYMENT DETAILS</w:t>
            </w:r>
          </w:p>
          <w:p w14:paraId="2C319C87">
            <w:pPr>
              <w:spacing w:after="0"/>
            </w:pPr>
            <w:r>
              <w:rPr>
                <w:b/>
                <w:sz w:val="13"/>
              </w:rPr>
              <w:t xml:space="preserve">Bank / Branch: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53FD841D">
            <w:pPr>
              <w:spacing w:after="0"/>
            </w:pPr>
            <w:r>
              <w:rPr>
                <w:b/>
                <w:sz w:val="13"/>
              </w:rPr>
              <w:t xml:space="preserve">Account Name: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1A4CB369">
            <w:pPr>
              <w:spacing w:after="0"/>
            </w:pPr>
            <w:r>
              <w:rPr>
                <w:b/>
                <w:sz w:val="13"/>
              </w:rPr>
              <w:t xml:space="preserve">Account No. / IFSC: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17371C04">
            <w:pPr>
              <w:spacing w:after="0"/>
            </w:pPr>
            <w:r>
              <w:rPr>
                <w:b/>
                <w:sz w:val="13"/>
              </w:rPr>
              <w:t xml:space="preserve">UPI / Payment Terms: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4AE76639">
            <w:pPr>
              <w:spacing w:after="0"/>
            </w:pPr>
            <w:r>
              <w:rPr>
                <w:b/>
                <w:sz w:val="13"/>
              </w:rPr>
              <w:t xml:space="preserve">Amount in Words: </w:t>
            </w:r>
            <w:r>
              <w:rPr>
                <w:i/>
                <w:color w:val="6E6E6E"/>
                <w:sz w:val="14"/>
              </w:rPr>
              <w:t>[Type here]</w:t>
            </w:r>
          </w:p>
        </w:tc>
        <w:tc>
          <w:tcPr>
            <w:tcW w:w="5499" w:type="dxa"/>
            <w:gridSpan w:val="6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9160A"/>
          <w:tbl>
            <w:tblPr>
              <w:tblStyle w:val="12"/>
              <w:tblW w:w="0" w:type="auto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49"/>
              <w:gridCol w:w="2749"/>
            </w:tblGrid>
            <w:tr w14:paraId="1966768A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37B66DE5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Subtotal (Taxable)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B81EBC9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4EB5B64D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F026CE9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CGST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76BDDCFE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11F53F40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453A595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SGST / UTGST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06F3F2D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3CE0D145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302AA9A8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IGST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29690A69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4C2C6C24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3A7A72AD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Other Charges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5190A47B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09646DB3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3EE25F04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Round Off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EF3F8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5C63AC8A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  <w:tr w14:paraId="0125449C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C6A15B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1A1E3973">
                  <w:pPr>
                    <w:spacing w:before="0" w:after="0"/>
                  </w:pPr>
                  <w:r>
                    <w:rPr>
                      <w:rFonts w:ascii="Arial" w:hAnsi="Arial"/>
                      <w:b/>
                      <w:i w:val="0"/>
                      <w:color w:val="10253F"/>
                      <w:sz w:val="13"/>
                    </w:rPr>
                    <w:t>GRAND TOTAL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C6A15B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13BA8620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/>
                      <w:i w:val="0"/>
                      <w:color w:val="10253F"/>
                      <w:sz w:val="13"/>
                    </w:rPr>
                    <w:t>[__________]</w:t>
                  </w:r>
                </w:p>
              </w:tc>
            </w:tr>
          </w:tbl>
          <w:p w14:paraId="0A91E974"/>
        </w:tc>
      </w:tr>
      <w:tr w14:paraId="283D1A65">
        <w:trPr>
          <w:trHeight w:val="1360" w:hRule="atLeast"/>
        </w:trPr>
        <w:tc>
          <w:tcPr>
            <w:tcW w:w="5499" w:type="dxa"/>
            <w:gridSpan w:val="6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EEF3F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D3F54">
            <w:pPr>
              <w:spacing w:before="0" w:after="0"/>
            </w:pP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>TERMS &amp; NOTES</w:t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 xml:space="preserve">1. </w:t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 xml:space="preserve">2. </w:t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 xml:space="preserve">3. </w:t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0253F"/>
                <w:sz w:val="13"/>
              </w:rPr>
              <w:t xml:space="preserve">4. </w:t>
            </w:r>
            <w:bookmarkStart w:id="0" w:name="_GoBack"/>
            <w:bookmarkEnd w:id="0"/>
          </w:p>
        </w:tc>
        <w:tc>
          <w:tcPr>
            <w:tcW w:w="5499" w:type="dxa"/>
            <w:gridSpan w:val="5"/>
            <w:tcBorders>
              <w:top w:val="single" w:color="C6A15B" w:sz="4" w:space="0"/>
              <w:left w:val="single" w:color="C6A15B" w:sz="4" w:space="0"/>
              <w:bottom w:val="single" w:color="C6A15B" w:sz="4" w:space="0"/>
              <w:right w:val="single" w:color="C6A15B" w:sz="4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BDE99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17365D"/>
                <w:sz w:val="14"/>
              </w:rPr>
              <w:t>For [COMPANY NAME]</w:t>
            </w:r>
            <w:r>
              <w:rPr>
                <w:rFonts w:ascii="Arial" w:hAnsi="Arial"/>
                <w:b/>
                <w:i w:val="0"/>
                <w:color w:val="17365D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17365D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17365D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17365D"/>
                <w:sz w:val="14"/>
              </w:rPr>
              <w:t>Authorised Signatory</w:t>
            </w:r>
          </w:p>
        </w:tc>
      </w:tr>
    </w:tbl>
    <w:p w14:paraId="511DFA86">
      <w:pPr>
        <w:spacing w:before="20" w:after="0"/>
        <w:jc w:val="center"/>
      </w:pPr>
    </w:p>
    <w:sectPr>
      <w:footerReference r:id="rId5" w:type="default"/>
      <w:pgSz w:w="11906" w:h="16838"/>
      <w:pgMar w:top="454" w:right="454" w:bottom="454" w:left="45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Symbol">
    <w:altName w:val="Kingsoft Sign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E2347">
    <w:pPr>
      <w:pStyle w:val="1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DCFA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Theme="minorEastAsia" w:cstheme="minorBidi"/>
      <w:sz w:val="16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uiPriority w:val="99"/>
  </w:style>
  <w:style w:type="character" w:customStyle="1" w:styleId="136">
    <w:name w:val="Footer Char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Office_12.1.26015.26015_F1E327BC-269C-435d-A152-05C5408002CA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2013-12-24T04:45:00Z</dcterms:created>
  <dc:creator>python-docx</dc:creator>
  <dc:description>generated by python-docx</dc:description>
  <cp:lastModifiedBy>Koushiki Saraswat</cp:lastModifiedBy>
  <dcterms:modified xsi:type="dcterms:W3CDTF">2026-07-22T19:19:26Z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1033-12.1.26015.26015</vt:lpwstr>
  </property>
  <property fmtid="{D5CDD505-2E9C-101B-9397-08002B2CF9AE}" pid="3" name="ICV">
    <vt:lpwstr>CBFDE18A779A239E66CA606AABC26077_42</vt:lpwstr>
  </property>
</Properties>
</file>