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0" w:type="auto"/>
        <w:tblInd w:w="-2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5"/>
        <w:gridCol w:w="1984"/>
        <w:gridCol w:w="1132"/>
        <w:gridCol w:w="1036"/>
        <w:gridCol w:w="236"/>
        <w:gridCol w:w="983"/>
        <w:gridCol w:w="1063"/>
        <w:gridCol w:w="280"/>
        <w:gridCol w:w="747"/>
        <w:gridCol w:w="1162"/>
        <w:gridCol w:w="1439"/>
        <w:gridCol w:w="1"/>
      </w:tblGrid>
      <w:tr w14:paraId="5C2F5299">
        <w:trPr>
          <w:gridAfter w:val="1"/>
          <w:trHeight w:val="1247" w:hRule="atLeast"/>
        </w:trPr>
        <w:tc>
          <w:tcPr>
            <w:tcW w:w="3666" w:type="dxa"/>
            <w:gridSpan w:val="2"/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9D630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20"/>
              </w:rPr>
              <w:t>[LOGO]</w:t>
            </w:r>
          </w:p>
        </w:tc>
        <w:tc>
          <w:tcPr>
            <w:tcW w:w="3666" w:type="dxa"/>
            <w:gridSpan w:val="4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0A1C2">
            <w:pPr>
              <w:spacing w:before="0" w:after="0"/>
              <w:rPr>
                <w:rFonts w:hint="default"/>
                <w:b/>
                <w:i w:val="0"/>
                <w:color w:val="134E4A"/>
                <w:sz w:val="18"/>
                <w:lang w:val="en-US"/>
              </w:rPr>
            </w:pPr>
            <w:r>
              <w:rPr>
                <w:rFonts w:ascii="Arial" w:hAnsi="Arial"/>
                <w:b/>
                <w:i w:val="0"/>
                <w:color w:val="134E4A"/>
                <w:sz w:val="18"/>
              </w:rPr>
              <w:t>[COMPANY NAME]</w:t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br w:type="textWrapping"/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t>[Address</w:t>
            </w:r>
            <w:r>
              <w:rPr>
                <w:rFonts w:hint="default"/>
                <w:b/>
                <w:i w:val="0"/>
                <w:color w:val="134E4A"/>
                <w:sz w:val="18"/>
                <w:lang w:val="en-US"/>
              </w:rPr>
              <w:t>]</w:t>
            </w:r>
          </w:p>
          <w:p w14:paraId="09060F08">
            <w:pPr>
              <w:spacing w:before="0" w:after="0"/>
              <w:rPr>
                <w:rFonts w:hint="default" w:ascii="Arial" w:hAnsi="Arial"/>
                <w:b/>
                <w:i w:val="0"/>
                <w:color w:val="134E4A"/>
                <w:sz w:val="18"/>
                <w:lang w:val="en-US"/>
              </w:rPr>
            </w:pPr>
            <w:r>
              <w:rPr>
                <w:rFonts w:hint="default"/>
                <w:b/>
                <w:i w:val="0"/>
                <w:color w:val="134E4A"/>
                <w:sz w:val="18"/>
                <w:lang w:val="en-US"/>
              </w:rPr>
              <w:t>[</w:t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t>Phone</w:t>
            </w:r>
            <w:r>
              <w:rPr>
                <w:rFonts w:hint="default"/>
                <w:b/>
                <w:i w:val="0"/>
                <w:color w:val="134E4A"/>
                <w:sz w:val="18"/>
                <w:lang w:val="en-US"/>
              </w:rPr>
              <w:t>]</w:t>
            </w:r>
            <w:bookmarkStart w:id="0" w:name="_GoBack"/>
            <w:bookmarkEnd w:id="0"/>
          </w:p>
          <w:p w14:paraId="54584365">
            <w:pPr>
              <w:spacing w:before="0" w:after="0"/>
              <w:rPr>
                <w:rFonts w:ascii="Arial" w:hAnsi="Arial"/>
                <w:b/>
                <w:i w:val="0"/>
                <w:color w:val="134E4A"/>
                <w:sz w:val="18"/>
              </w:rPr>
            </w:pPr>
            <w:r>
              <w:rPr>
                <w:rFonts w:hint="default"/>
                <w:b/>
                <w:i w:val="0"/>
                <w:color w:val="134E4A"/>
                <w:sz w:val="18"/>
                <w:lang w:val="en-US"/>
              </w:rPr>
              <w:t>[</w:t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t>Email]</w:t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br w:type="textWrapping"/>
            </w:r>
            <w:r>
              <w:rPr>
                <w:rFonts w:ascii="Arial" w:hAnsi="Arial"/>
                <w:b/>
                <w:i w:val="0"/>
                <w:color w:val="134E4A"/>
                <w:sz w:val="18"/>
              </w:rPr>
              <w:t xml:space="preserve">GSTIN: [__________]   </w:t>
            </w:r>
          </w:p>
          <w:p w14:paraId="6A89E6B2">
            <w:pPr>
              <w:spacing w:before="0" w:after="0"/>
            </w:pPr>
            <w:r>
              <w:rPr>
                <w:rFonts w:ascii="Arial" w:hAnsi="Arial"/>
                <w:b/>
                <w:i w:val="0"/>
                <w:color w:val="134E4A"/>
                <w:sz w:val="18"/>
              </w:rPr>
              <w:t>PAN: [__________]</w:t>
            </w:r>
          </w:p>
        </w:tc>
        <w:tc>
          <w:tcPr>
            <w:tcW w:w="3666" w:type="dxa"/>
            <w:gridSpan w:val="5"/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4F1B2"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0F766E"/>
                <w:sz w:val="32"/>
              </w:rPr>
              <w:t>PROFORMA</w:t>
            </w:r>
            <w:r>
              <w:rPr>
                <w:rFonts w:ascii="Arial" w:hAnsi="Arial"/>
                <w:b/>
                <w:i w:val="0"/>
                <w:color w:val="0F766E"/>
                <w:sz w:val="32"/>
              </w:rPr>
              <w:br w:type="textWrapping"/>
            </w:r>
            <w:r>
              <w:rPr>
                <w:rFonts w:ascii="Arial" w:hAnsi="Arial"/>
                <w:b/>
                <w:i w:val="0"/>
                <w:color w:val="0F766E"/>
                <w:sz w:val="32"/>
              </w:rPr>
              <w:t>INVOICE</w:t>
            </w:r>
          </w:p>
        </w:tc>
      </w:tr>
      <w:tr w14:paraId="7740C4AB">
        <w:trPr>
          <w:gridAfter w:val="1"/>
          <w:trHeight w:val="510" w:hRule="atLeast"/>
          <w:jc w:val="center"/>
        </w:trPr>
        <w:tc>
          <w:tcPr>
            <w:tcW w:w="2749" w:type="dxa"/>
            <w:gridSpan w:val="2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61FFAC3C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Proforma No.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823C592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Date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B9B9C6D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Valid Until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50FCAABD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Place of Supply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</w:tr>
      <w:tr w14:paraId="1D49550A">
        <w:trPr>
          <w:gridAfter w:val="1"/>
          <w:trHeight w:val="510" w:hRule="atLeast"/>
          <w:jc w:val="center"/>
        </w:trPr>
        <w:tc>
          <w:tcPr>
            <w:tcW w:w="2749" w:type="dxa"/>
            <w:gridSpan w:val="2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00B6D5E7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State Code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3989E830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Supply Type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FFFFFF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4E616A8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Reverse Charge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  <w:tc>
          <w:tcPr>
            <w:tcW w:w="2749" w:type="dxa"/>
            <w:gridSpan w:val="3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742EE7C8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Currency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[__________]</w:t>
            </w:r>
          </w:p>
        </w:tc>
      </w:tr>
      <w:tr w14:paraId="0B643BB6">
        <w:trPr>
          <w:gridAfter w:val="1"/>
          <w:trHeight w:val="510" w:hRule="atLeast"/>
          <w:jc w:val="center"/>
        </w:trPr>
        <w:tc>
          <w:tcPr>
            <w:tcW w:w="5498" w:type="dxa"/>
            <w:gridSpan w:val="5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4A403F54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Customer Reference / Enquiry No.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[________________________________]</w:t>
            </w:r>
          </w:p>
        </w:tc>
        <w:tc>
          <w:tcPr>
            <w:tcW w:w="5498" w:type="dxa"/>
            <w:gridSpan w:val="6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tcMar>
              <w:top w:w="55" w:type="dxa"/>
              <w:left w:w="70" w:type="dxa"/>
              <w:bottom w:w="55" w:type="dxa"/>
              <w:right w:w="70" w:type="dxa"/>
            </w:tcMar>
          </w:tcPr>
          <w:p w14:paraId="2F08213A">
            <w:pPr>
              <w:spacing w:before="0" w:after="0"/>
            </w:pPr>
            <w:r>
              <w:rPr>
                <w:rFonts w:ascii="Arial" w:hAnsi="Arial"/>
                <w:b/>
                <w:color w:val="0F766E"/>
                <w:sz w:val="13"/>
              </w:rPr>
              <w:t>Expected Delivery / Service Date</w:t>
            </w:r>
            <w:r>
              <w:rPr>
                <w:rFonts w:ascii="Arial" w:hAnsi="Arial"/>
                <w:b/>
                <w:color w:val="0F766E"/>
                <w:sz w:val="13"/>
              </w:rPr>
              <w:br w:type="textWrapping"/>
            </w:r>
            <w:r>
              <w:rPr>
                <w:rFonts w:ascii="Arial" w:hAnsi="Arial"/>
                <w:i/>
                <w:color w:val="696969"/>
                <w:sz w:val="15"/>
              </w:rPr>
              <w:t>[______________________]</w:t>
            </w:r>
          </w:p>
        </w:tc>
      </w:tr>
      <w:tr w14:paraId="148E34B4">
        <w:trPr>
          <w:gridAfter w:val="1"/>
          <w:trHeight w:val="1871" w:hRule="atLeast"/>
          <w:jc w:val="center"/>
        </w:trPr>
        <w:tc>
          <w:tcPr>
            <w:tcW w:w="5499" w:type="dxa"/>
            <w:gridSpan w:val="4"/>
            <w:tcBorders>
              <w:top w:val="single" w:color="0F766E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05587D0">
            <w:pPr>
              <w:spacing w:after="20"/>
            </w:pPr>
            <w:r>
              <w:rPr>
                <w:b/>
                <w:color w:val="0F766E"/>
                <w:sz w:val="16"/>
              </w:rPr>
              <w:t>BILL TO</w:t>
            </w:r>
          </w:p>
          <w:p w14:paraId="757AA75A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Name / Company: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74BE9DA1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Address: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43A40721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City / State / PIN: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2355F5FB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GSTIN / UIN: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7DD05F87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Contact / Email: </w:t>
            </w:r>
            <w:r>
              <w:rPr>
                <w:i/>
                <w:color w:val="696969"/>
                <w:sz w:val="14"/>
              </w:rPr>
              <w:t>[Type here]</w:t>
            </w:r>
          </w:p>
        </w:tc>
        <w:tc>
          <w:tcPr>
            <w:tcW w:w="5499" w:type="dxa"/>
            <w:gridSpan w:val="7"/>
            <w:tcBorders>
              <w:top w:val="single" w:color="0F766E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38DE2B5">
            <w:pPr>
              <w:spacing w:after="20"/>
            </w:pPr>
            <w:r>
              <w:rPr>
                <w:b/>
                <w:color w:val="0F766E"/>
                <w:sz w:val="16"/>
              </w:rPr>
              <w:t>SHIP TO (IF DIFFERENT)</w:t>
            </w:r>
          </w:p>
          <w:p w14:paraId="41CDC494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Name / Company: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7F6AF329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Address: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5AE07A6A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City / State / PIN: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2AED6CF0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GSTIN / UIN: </w:t>
            </w:r>
            <w:r>
              <w:rPr>
                <w:i/>
                <w:color w:val="696969"/>
                <w:sz w:val="14"/>
              </w:rPr>
              <w:t>[Type here]</w:t>
            </w:r>
          </w:p>
          <w:p w14:paraId="65737C87">
            <w:pPr>
              <w:spacing w:after="0"/>
            </w:pPr>
            <w:r>
              <w:rPr>
                <w:b/>
                <w:color w:val="134E4A"/>
                <w:sz w:val="13"/>
              </w:rPr>
              <w:t xml:space="preserve">Contact / Email: </w:t>
            </w:r>
            <w:r>
              <w:rPr>
                <w:i/>
                <w:color w:val="696969"/>
                <w:sz w:val="14"/>
              </w:rPr>
              <w:t>[Type here]</w:t>
            </w:r>
          </w:p>
        </w:tc>
      </w:tr>
      <w:tr w14:paraId="19CDE330">
        <w:trPr>
          <w:trHeight w:val="510" w:hRule="atLeast"/>
          <w:tblHeader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C00C1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#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2D68B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Description of Goods / Services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443E1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HSN/SAC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6CAEB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Qty / Unit</w:t>
            </w: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32825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Rate (INR)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1551B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Discount</w:t>
            </w: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544C4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GST %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F08AC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Taxable Value</w:t>
            </w: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0F766E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F3BAC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2"/>
              </w:rPr>
              <w:t>Line Total</w:t>
            </w:r>
          </w:p>
        </w:tc>
      </w:tr>
      <w:tr w14:paraId="568C3FFB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D16C31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1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E8975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03544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2370A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20CFE0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E9A47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4B5F1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414045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2EB9CD">
            <w:pPr>
              <w:spacing w:before="0" w:after="0"/>
              <w:jc w:val="center"/>
            </w:pPr>
          </w:p>
        </w:tc>
      </w:tr>
      <w:tr w14:paraId="7F71A33B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F6F2A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2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462D2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A03E2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99103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D7A3C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69E07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C0D44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AC408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B8FD0">
            <w:pPr>
              <w:spacing w:before="0" w:after="0"/>
              <w:jc w:val="center"/>
            </w:pPr>
          </w:p>
        </w:tc>
      </w:tr>
      <w:tr w14:paraId="35FB1A44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A0D97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3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0AAD04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CDB94A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DE52A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02DFA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C84553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F667D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2112E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91DFA">
            <w:pPr>
              <w:spacing w:before="0" w:after="0"/>
              <w:jc w:val="center"/>
            </w:pPr>
          </w:p>
        </w:tc>
      </w:tr>
      <w:tr w14:paraId="6E4C40F0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EA1CF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4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058FE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02FFDB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AF492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43029B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CD324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9AE1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83A4D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639DD">
            <w:pPr>
              <w:spacing w:before="0" w:after="0"/>
              <w:jc w:val="center"/>
            </w:pPr>
          </w:p>
        </w:tc>
      </w:tr>
      <w:tr w14:paraId="31199E43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9D4C4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5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6487A2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CAA65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48037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A99C0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9D998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F47C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43D11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D5D80C">
            <w:pPr>
              <w:spacing w:before="0" w:after="0"/>
              <w:jc w:val="center"/>
            </w:pPr>
          </w:p>
        </w:tc>
      </w:tr>
      <w:tr w14:paraId="49EE1411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B07A4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6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4F6DC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FD2E9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07ACB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68068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C5223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F309C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300354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EA89BE">
            <w:pPr>
              <w:spacing w:before="0" w:after="0"/>
              <w:jc w:val="center"/>
            </w:pPr>
          </w:p>
        </w:tc>
      </w:tr>
      <w:tr w14:paraId="45476D98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102E24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7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BC47F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20327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007D1A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FA413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8915D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7CF5E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0CFAD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13738">
            <w:pPr>
              <w:spacing w:before="0" w:after="0"/>
              <w:jc w:val="center"/>
            </w:pPr>
          </w:p>
        </w:tc>
      </w:tr>
      <w:tr w14:paraId="19F07D2A">
        <w:trPr>
          <w:trHeight w:val="396" w:hRule="atLeast"/>
          <w:jc w:val="center"/>
        </w:trPr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BF648">
            <w:pPr>
              <w:spacing w:before="0" w:after="0"/>
              <w:jc w:val="center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8</w:t>
            </w: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FAAB0">
            <w:pPr>
              <w:spacing w:before="0" w:after="0"/>
              <w:jc w:val="left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424CC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09E8B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FFCAB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CE374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D291AF">
            <w:pPr>
              <w:spacing w:before="0" w:after="0"/>
              <w:jc w:val="center"/>
            </w:pPr>
          </w:p>
        </w:tc>
        <w:tc>
          <w:tcPr>
            <w:tcW w:w="1222" w:type="dxa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88F91">
            <w:pPr>
              <w:spacing w:before="0" w:after="0"/>
              <w:jc w:val="center"/>
            </w:pPr>
          </w:p>
        </w:tc>
        <w:tc>
          <w:tcPr>
            <w:tcW w:w="1222" w:type="dxa"/>
            <w:gridSpan w:val="2"/>
            <w:tcBorders>
              <w:top w:val="single" w:color="C8D2DC" w:sz="2" w:space="0"/>
              <w:left w:val="single" w:color="C8D2DC" w:sz="2" w:space="0"/>
              <w:bottom w:val="single" w:color="C8D2DC" w:sz="2" w:space="0"/>
              <w:right w:val="single" w:color="C8D2DC" w:sz="2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01C46">
            <w:pPr>
              <w:spacing w:before="0" w:after="0"/>
              <w:jc w:val="center"/>
            </w:pPr>
          </w:p>
        </w:tc>
      </w:tr>
      <w:tr w14:paraId="163D0ED3">
        <w:trPr>
          <w:gridAfter w:val="1"/>
          <w:trHeight w:val="1871" w:hRule="atLeast"/>
          <w:jc w:val="center"/>
        </w:trPr>
        <w:tc>
          <w:tcPr>
            <w:tcW w:w="5499" w:type="dxa"/>
            <w:gridSpan w:val="5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tcMar>
              <w:top w:w="60" w:type="dxa"/>
              <w:left w:w="70" w:type="dxa"/>
              <w:bottom w:w="60" w:type="dxa"/>
              <w:right w:w="70" w:type="dxa"/>
            </w:tcMar>
          </w:tcPr>
          <w:p w14:paraId="3E553FBB">
            <w:r>
              <w:rPr>
                <w:b/>
                <w:color w:val="0F766E"/>
                <w:sz w:val="15"/>
              </w:rPr>
              <w:t>BANK / PAYMENT DETAILS</w:t>
            </w:r>
          </w:p>
          <w:p w14:paraId="2B6F24A5">
            <w:pPr>
              <w:spacing w:after="0"/>
            </w:pPr>
            <w:r>
              <w:rPr>
                <w:b/>
                <w:sz w:val="13"/>
              </w:rPr>
              <w:t xml:space="preserve">Bank / Branch: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2C478A60">
            <w:pPr>
              <w:spacing w:after="0"/>
            </w:pPr>
            <w:r>
              <w:rPr>
                <w:b/>
                <w:sz w:val="13"/>
              </w:rPr>
              <w:t xml:space="preserve">Account Name: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1E1E29FF">
            <w:pPr>
              <w:spacing w:after="0"/>
            </w:pPr>
            <w:r>
              <w:rPr>
                <w:b/>
                <w:sz w:val="13"/>
              </w:rPr>
              <w:t xml:space="preserve">Account No. / IFSC: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3CB07831">
            <w:pPr>
              <w:spacing w:after="0"/>
            </w:pPr>
            <w:r>
              <w:rPr>
                <w:b/>
                <w:sz w:val="13"/>
              </w:rPr>
              <w:t xml:space="preserve">UPI / Payment Terms: </w:t>
            </w:r>
            <w:r>
              <w:rPr>
                <w:i/>
                <w:color w:val="6E6E6E"/>
                <w:sz w:val="14"/>
              </w:rPr>
              <w:t>[Type here]</w:t>
            </w:r>
          </w:p>
          <w:p w14:paraId="372017E5">
            <w:pPr>
              <w:spacing w:after="0"/>
            </w:pPr>
            <w:r>
              <w:rPr>
                <w:b/>
                <w:sz w:val="13"/>
              </w:rPr>
              <w:t xml:space="preserve">Amount in Words: </w:t>
            </w:r>
            <w:r>
              <w:rPr>
                <w:i/>
                <w:color w:val="6E6E6E"/>
                <w:sz w:val="14"/>
              </w:rPr>
              <w:t>[Type here]</w:t>
            </w:r>
          </w:p>
        </w:tc>
        <w:tc>
          <w:tcPr>
            <w:tcW w:w="5499" w:type="dxa"/>
            <w:gridSpan w:val="6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065AC"/>
          <w:tbl>
            <w:tblPr>
              <w:tblStyle w:val="12"/>
              <w:tblW w:w="0" w:type="auto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49"/>
              <w:gridCol w:w="2749"/>
            </w:tblGrid>
            <w:tr w14:paraId="100DDB4F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41F2150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Subtotal (Taxable)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7BF357B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44E73069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D98DE43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CGST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50ECEBAF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20F5A239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5C81B2A1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SGST / UTGST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33148DB0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7D00936D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324D96E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IGST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AB4A89F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697B8A96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739C964B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Other Charges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D46ECE6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13A3142A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1E815D3">
                  <w:pPr>
                    <w:spacing w:before="0" w:after="0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Round Off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ECFDF5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07B89322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 w:val="0"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  <w:tr w14:paraId="42C62D88"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475569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27FA1A37">
                  <w:pPr>
                    <w:spacing w:before="0" w:after="0"/>
                  </w:pPr>
                  <w:r>
                    <w:rPr>
                      <w:rFonts w:ascii="Arial" w:hAnsi="Arial"/>
                      <w:b/>
                      <w:i w:val="0"/>
                      <w:color w:val="134E4A"/>
                      <w:sz w:val="13"/>
                    </w:rPr>
                    <w:t>GRAND TOTAL</w:t>
                  </w:r>
                </w:p>
              </w:tc>
              <w:tc>
                <w:tcPr>
                  <w:tcW w:w="2749" w:type="dxa"/>
                  <w:tcBorders>
                    <w:top w:val="single" w:color="CBD5E1" w:sz="2" w:space="0"/>
                    <w:left w:val="single" w:color="CBD5E1" w:sz="2" w:space="0"/>
                    <w:bottom w:val="single" w:color="CBD5E1" w:sz="2" w:space="0"/>
                    <w:right w:val="single" w:color="CBD5E1" w:sz="2" w:space="0"/>
                  </w:tcBorders>
                  <w:shd w:val="clear" w:color="auto" w:fill="475569"/>
                  <w:tcMar>
                    <w:top w:w="70" w:type="dxa"/>
                    <w:left w:w="70" w:type="dxa"/>
                    <w:bottom w:w="70" w:type="dxa"/>
                    <w:right w:w="70" w:type="dxa"/>
                  </w:tcMar>
                  <w:vAlign w:val="center"/>
                </w:tcPr>
                <w:p w14:paraId="6ECAA097">
                  <w:pPr>
                    <w:spacing w:before="0" w:after="0"/>
                    <w:jc w:val="right"/>
                  </w:pPr>
                  <w:r>
                    <w:rPr>
                      <w:rFonts w:ascii="Arial" w:hAnsi="Arial"/>
                      <w:b/>
                      <w:i w:val="0"/>
                      <w:color w:val="134E4A"/>
                      <w:sz w:val="13"/>
                    </w:rPr>
                    <w:t>[__________]</w:t>
                  </w:r>
                </w:p>
              </w:tc>
            </w:tr>
          </w:tbl>
          <w:p w14:paraId="24ABB4A1"/>
        </w:tc>
      </w:tr>
      <w:tr w14:paraId="2073379D">
        <w:trPr>
          <w:gridAfter w:val="1"/>
          <w:trHeight w:val="1360" w:hRule="atLeast"/>
        </w:trPr>
        <w:tc>
          <w:tcPr>
            <w:tcW w:w="5499" w:type="dxa"/>
            <w:gridSpan w:val="6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ECFDF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B384A">
            <w:pPr>
              <w:spacing w:before="0" w:after="0"/>
            </w:pP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>TERMS &amp; NOTES</w:t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 xml:space="preserve">1. </w:t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 xml:space="preserve">2. </w:t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 xml:space="preserve">3. </w:t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br w:type="textWrapping"/>
            </w:r>
            <w:r>
              <w:rPr>
                <w:rFonts w:ascii="Arial" w:hAnsi="Arial"/>
                <w:b w:val="0"/>
                <w:i w:val="0"/>
                <w:color w:val="134E4A"/>
                <w:sz w:val="13"/>
              </w:rPr>
              <w:t xml:space="preserve">4. </w:t>
            </w:r>
          </w:p>
        </w:tc>
        <w:tc>
          <w:tcPr>
            <w:tcW w:w="5499" w:type="dxa"/>
            <w:gridSpan w:val="5"/>
            <w:tcBorders>
              <w:top w:val="single" w:color="475569" w:sz="4" w:space="0"/>
              <w:left w:val="single" w:color="475569" w:sz="4" w:space="0"/>
              <w:bottom w:val="single" w:color="475569" w:sz="4" w:space="0"/>
              <w:right w:val="single" w:color="475569" w:sz="4" w:space="0"/>
            </w:tcBorders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5AE6C8">
            <w:pPr>
              <w:spacing w:before="0" w:after="0"/>
              <w:jc w:val="center"/>
            </w:pPr>
            <w:r>
              <w:rPr>
                <w:rFonts w:ascii="Arial" w:hAnsi="Arial"/>
                <w:b/>
                <w:i w:val="0"/>
                <w:color w:val="0F766E"/>
                <w:sz w:val="14"/>
              </w:rPr>
              <w:t>For [COMPANY NAME]</w:t>
            </w:r>
            <w:r>
              <w:rPr>
                <w:rFonts w:ascii="Arial" w:hAnsi="Arial"/>
                <w:b/>
                <w:i w:val="0"/>
                <w:color w:val="0F766E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0F766E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0F766E"/>
                <w:sz w:val="14"/>
              </w:rPr>
              <w:br w:type="textWrapping"/>
            </w:r>
            <w:r>
              <w:rPr>
                <w:rFonts w:ascii="Arial" w:hAnsi="Arial"/>
                <w:b/>
                <w:i w:val="0"/>
                <w:color w:val="0F766E"/>
                <w:sz w:val="14"/>
              </w:rPr>
              <w:t>Authorised Signatory</w:t>
            </w:r>
          </w:p>
        </w:tc>
      </w:tr>
    </w:tbl>
    <w:p w14:paraId="06E17F6E">
      <w:pPr>
        <w:spacing w:before="20" w:after="0"/>
        <w:jc w:val="center"/>
      </w:pPr>
    </w:p>
    <w:sectPr>
      <w:footerReference r:id="rId5" w:type="default"/>
      <w:pgSz w:w="11906" w:h="16838"/>
      <w:pgMar w:top="454" w:right="454" w:bottom="454" w:left="45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Symbol">
    <w:altName w:val="Kingsoft Sign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72DAB9">
    <w:pPr>
      <w:pStyle w:val="1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FCDF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Theme="minorEastAsia" w:cstheme="minorBidi"/>
      <w:sz w:val="16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uiPriority w:val="99"/>
  </w:style>
  <w:style w:type="character" w:customStyle="1" w:styleId="136">
    <w:name w:val="Footer Char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Office_12.1.26015.26015_F1E327BC-269C-435d-A152-05C5408002CA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2013-12-24T04:45:00Z</dcterms:created>
  <dc:creator>python-docx</dc:creator>
  <dc:description>generated by python-docx</dc:description>
  <cp:lastModifiedBy>Koushiki Saraswat</cp:lastModifiedBy>
  <dcterms:modified xsi:type="dcterms:W3CDTF">2026-07-22T19:19:32Z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1033-12.1.26015.26015</vt:lpwstr>
  </property>
  <property fmtid="{D5CDD505-2E9C-101B-9397-08002B2CF9AE}" pid="3" name="ICV">
    <vt:lpwstr>6D6DA91AF439B55D6CCA606A9FFD655A_42</vt:lpwstr>
  </property>
</Properties>
</file>